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14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19 </w:t>
      </w:r>
      <w:r>
        <w:rPr>
          <w:rFonts w:ascii="Times New Roman" w:eastAsia="Times New Roman" w:hAnsi="Times New Roman" w:cs="Times New Roman"/>
          <w:sz w:val="26"/>
          <w:szCs w:val="26"/>
        </w:rPr>
        <w:t>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15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 </w:t>
      </w:r>
      <w:r>
        <w:rPr>
          <w:rStyle w:val="cat-UserDefinedgrp-1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Касумову </w:t>
      </w:r>
      <w:r>
        <w:rPr>
          <w:rStyle w:val="cat-UserDefinedgrp-17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 </w:t>
      </w:r>
      <w:r>
        <w:rPr>
          <w:rStyle w:val="cat-UserDefinedgrp-1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 </w:t>
      </w:r>
      <w:r>
        <w:rPr>
          <w:rStyle w:val="cat-UserDefinedgrp-16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Касумову </w:t>
      </w:r>
      <w:r>
        <w:rPr>
          <w:rStyle w:val="cat-UserDefinedgrp-17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 </w:t>
      </w:r>
      <w:r>
        <w:rPr>
          <w:rStyle w:val="cat-UserDefinedgrp-18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19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sz w:val="26"/>
          <w:szCs w:val="26"/>
        </w:rPr>
        <w:t>сумова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0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№ </w:t>
      </w:r>
      <w:r>
        <w:rPr>
          <w:rStyle w:val="cat-UserDefinedgrp-21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2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расходы по оплате госпошлины в размере </w:t>
      </w:r>
      <w:r>
        <w:rPr>
          <w:rStyle w:val="cat-UserDefinedgrp-23rplc-26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UserDefinedgrp-24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Думлер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судебного участка №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25rplc-32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.Думлер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19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06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26rplc-35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4rplc-0">
    <w:name w:val="cat-UserDefined grp-14 rplc-0"/>
    <w:basedOn w:val="DefaultParagraphFont"/>
  </w:style>
  <w:style w:type="character" w:customStyle="1" w:styleId="cat-UserDefinedgrp-15rplc-7">
    <w:name w:val="cat-UserDefined grp-15 rplc-7"/>
    <w:basedOn w:val="DefaultParagraphFont"/>
  </w:style>
  <w:style w:type="character" w:customStyle="1" w:styleId="cat-UserDefinedgrp-16rplc-9">
    <w:name w:val="cat-UserDefined grp-16 rplc-9"/>
    <w:basedOn w:val="DefaultParagraphFont"/>
  </w:style>
  <w:style w:type="character" w:customStyle="1" w:styleId="cat-UserDefinedgrp-17rplc-11">
    <w:name w:val="cat-UserDefined grp-17 rplc-11"/>
    <w:basedOn w:val="DefaultParagraphFont"/>
  </w:style>
  <w:style w:type="character" w:customStyle="1" w:styleId="cat-UserDefinedgrp-18rplc-12">
    <w:name w:val="cat-UserDefined grp-18 rplc-12"/>
    <w:basedOn w:val="DefaultParagraphFont"/>
  </w:style>
  <w:style w:type="character" w:customStyle="1" w:styleId="cat-UserDefinedgrp-16rplc-14">
    <w:name w:val="cat-UserDefined grp-16 rplc-14"/>
    <w:basedOn w:val="DefaultParagraphFont"/>
  </w:style>
  <w:style w:type="character" w:customStyle="1" w:styleId="cat-UserDefinedgrp-17rplc-16">
    <w:name w:val="cat-UserDefined grp-17 rplc-16"/>
    <w:basedOn w:val="DefaultParagraphFont"/>
  </w:style>
  <w:style w:type="character" w:customStyle="1" w:styleId="cat-UserDefinedgrp-18rplc-17">
    <w:name w:val="cat-UserDefined grp-18 rplc-17"/>
    <w:basedOn w:val="DefaultParagraphFont"/>
  </w:style>
  <w:style w:type="character" w:customStyle="1" w:styleId="cat-UserDefinedgrp-19rplc-18">
    <w:name w:val="cat-UserDefined grp-19 rplc-18"/>
    <w:basedOn w:val="DefaultParagraphFont"/>
  </w:style>
  <w:style w:type="character" w:customStyle="1" w:styleId="cat-UserDefinedgrp-20rplc-20">
    <w:name w:val="cat-UserDefined grp-20 rplc-20"/>
    <w:basedOn w:val="DefaultParagraphFont"/>
  </w:style>
  <w:style w:type="character" w:customStyle="1" w:styleId="cat-UserDefinedgrp-21rplc-22">
    <w:name w:val="cat-UserDefined grp-21 rplc-22"/>
    <w:basedOn w:val="DefaultParagraphFont"/>
  </w:style>
  <w:style w:type="character" w:customStyle="1" w:styleId="cat-UserDefinedgrp-22rplc-24">
    <w:name w:val="cat-UserDefined grp-22 rplc-24"/>
    <w:basedOn w:val="DefaultParagraphFont"/>
  </w:style>
  <w:style w:type="character" w:customStyle="1" w:styleId="cat-UserDefinedgrp-23rplc-26">
    <w:name w:val="cat-UserDefined grp-23 rplc-26"/>
    <w:basedOn w:val="DefaultParagraphFont"/>
  </w:style>
  <w:style w:type="character" w:customStyle="1" w:styleId="cat-UserDefinedgrp-24rplc-30">
    <w:name w:val="cat-UserDefined grp-24 rplc-30"/>
    <w:basedOn w:val="DefaultParagraphFont"/>
  </w:style>
  <w:style w:type="character" w:customStyle="1" w:styleId="cat-UserDefinedgrp-25rplc-32">
    <w:name w:val="cat-UserDefined grp-25 rplc-32"/>
    <w:basedOn w:val="DefaultParagraphFont"/>
  </w:style>
  <w:style w:type="character" w:customStyle="1" w:styleId="cat-UserDefinedgrp-26rplc-35">
    <w:name w:val="cat-UserDefined grp-26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